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99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№86MS00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5343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80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 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18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              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</w:t>
      </w:r>
      <w:r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Дежинова Дмитрия Юрьевича, </w:t>
      </w:r>
      <w:r>
        <w:rPr>
          <w:rStyle w:val="cat-UserDefinedgrp-27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28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17" w:lineRule="atLeast"/>
        <w:ind w:left="19" w:firstLine="701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Дежинов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28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городским судом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 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нарушил ограничение, установленное в отношении него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судом, выразившееся в отсутствии Дежинова Д.Ю. по месту его проживания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времени с 22:00 ч.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по 06:00 ч.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аннее в течении календарного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</w:t>
      </w:r>
      <w:r>
        <w:rPr>
          <w:rFonts w:ascii="Times New Roman" w:eastAsia="Times New Roman" w:hAnsi="Times New Roman" w:cs="Times New Roman"/>
          <w:sz w:val="28"/>
          <w:szCs w:val="28"/>
        </w:rPr>
        <w:t>кался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Дежинов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признал, с правонарушением согласен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Style w:val="cat-UserDefinedgrp-29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правонарушении, рапортом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сотрудника полиции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регистрационного листа поднадзорного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копией постановления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05.05.2026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о привлечении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1 ст. 19.24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протоколом о доставлении от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личного досмотра от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.08.2026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о задержании лица от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.08.2026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наличие отягчающего обстоятельства, данные о личности Дежинова Д.Ю. и приходит к выводу необходимым назначить наказание </w:t>
      </w:r>
      <w:r>
        <w:rPr>
          <w:rFonts w:ascii="Times New Roman" w:eastAsia="Times New Roman" w:hAnsi="Times New Roman" w:cs="Times New Roman"/>
          <w:sz w:val="28"/>
          <w:szCs w:val="28"/>
        </w:rPr>
        <w:t>в виде обязательных работ,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Дежинова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3 ст.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обязательных работ на срок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двадцать</w:t>
      </w:r>
      <w:r>
        <w:rPr>
          <w:rFonts w:ascii="Times New Roman" w:eastAsia="Times New Roman" w:hAnsi="Times New Roman" w:cs="Times New Roman"/>
          <w:sz w:val="28"/>
          <w:szCs w:val="28"/>
        </w:rPr>
        <w:t>/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696718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7rplc-11">
    <w:name w:val="cat-UserDefined grp-27 rplc-11"/>
    <w:basedOn w:val="DefaultParagraphFont"/>
  </w:style>
  <w:style w:type="character" w:customStyle="1" w:styleId="cat-UserDefinedgrp-28rplc-13">
    <w:name w:val="cat-UserDefined grp-28 rplc-13"/>
    <w:basedOn w:val="DefaultParagraphFont"/>
  </w:style>
  <w:style w:type="character" w:customStyle="1" w:styleId="cat-UserDefinedgrp-28rplc-21">
    <w:name w:val="cat-UserDefined grp-28 rplc-21"/>
    <w:basedOn w:val="DefaultParagraphFont"/>
  </w:style>
  <w:style w:type="character" w:customStyle="1" w:styleId="cat-UserDefinedgrp-29rplc-32">
    <w:name w:val="cat-UserDefined grp-29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58927-1F1C-4C80-A6AB-8509A6564D14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